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68021" w14:textId="6666F4F4" w:rsidR="00115663" w:rsidRPr="00247DAA" w:rsidRDefault="00247DAA" w:rsidP="00247DAA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228600" distR="228600" simplePos="0" relativeHeight="251659264" behindDoc="0" locked="0" layoutInCell="1" allowOverlap="1" wp14:anchorId="0D222838" wp14:editId="23FBBD78">
                <wp:simplePos x="0" y="0"/>
                <wp:positionH relativeFrom="margin">
                  <wp:posOffset>4128135</wp:posOffset>
                </wp:positionH>
                <wp:positionV relativeFrom="page">
                  <wp:posOffset>1019175</wp:posOffset>
                </wp:positionV>
                <wp:extent cx="2762250" cy="8201025"/>
                <wp:effectExtent l="0" t="0" r="0" b="9525"/>
                <wp:wrapSquare wrapText="bothSides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0" cy="8201025"/>
                          <a:chOff x="0" y="0"/>
                          <a:chExt cx="2571750" cy="8229600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190500" y="0"/>
                            <a:ext cx="2381250" cy="82296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2CA999" w14:textId="2529C270" w:rsidR="00247DAA" w:rsidRDefault="00A12C0B" w:rsidP="00A12C0B">
                              <w:pPr>
                                <w:spacing w:after="0"/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 xml:space="preserve">Jessie </w:t>
                              </w:r>
                              <w:proofErr w:type="spellStart"/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Osalde</w:t>
                              </w:r>
                              <w:proofErr w:type="spellEnd"/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 xml:space="preserve"> DOC# 813800</w:t>
                              </w:r>
                            </w:p>
                            <w:p w14:paraId="4E1517BB" w14:textId="6E09813B" w:rsidR="00A12C0B" w:rsidRDefault="00A12C0B" w:rsidP="00A12C0B">
                              <w:pPr>
                                <w:spacing w:after="0"/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Clallam Bay Correctional Center</w:t>
                              </w:r>
                            </w:p>
                            <w:p w14:paraId="7DAFA0ED" w14:textId="1B775D6B" w:rsidR="00A12C0B" w:rsidRDefault="00A12C0B" w:rsidP="00A12C0B">
                              <w:pPr>
                                <w:spacing w:after="0"/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1830 Eagle Crest Way</w:t>
                              </w:r>
                            </w:p>
                            <w:p w14:paraId="4D478BB7" w14:textId="1D6FD31A" w:rsidR="00A12C0B" w:rsidRDefault="00A12C0B" w:rsidP="00A12C0B">
                              <w:pPr>
                                <w:spacing w:after="0"/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Clallam Bay, WA 98326</w:t>
                              </w:r>
                            </w:p>
                            <w:p w14:paraId="62E8769F" w14:textId="77777777" w:rsidR="00A12C0B" w:rsidRDefault="00A12C0B" w:rsidP="00A12C0B">
                              <w:pPr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</w:p>
                            <w:p w14:paraId="66023EDF" w14:textId="6B3B7445" w:rsidR="00A12C0B" w:rsidRDefault="00A12C0B" w:rsidP="00A12C0B">
                              <w:pPr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DOB: 12/25/1979</w:t>
                              </w:r>
                            </w:p>
                            <w:p w14:paraId="4EDC2CEB" w14:textId="0688412A" w:rsidR="00A12C0B" w:rsidRDefault="00A12C0B" w:rsidP="00A12C0B">
                              <w:pPr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Gender: Male</w:t>
                              </w:r>
                            </w:p>
                            <w:p w14:paraId="58EFF08C" w14:textId="283105DA" w:rsidR="00A12C0B" w:rsidRDefault="00A12C0B" w:rsidP="00A12C0B">
                              <w:pPr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Ethnic Background: Hispanic</w:t>
                              </w:r>
                            </w:p>
                            <w:p w14:paraId="7B23B319" w14:textId="49B303F7" w:rsidR="00A12C0B" w:rsidRDefault="00A12C0B" w:rsidP="00A12C0B">
                              <w:pPr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Height; 6ft. 1in.</w:t>
                              </w:r>
                            </w:p>
                            <w:p w14:paraId="73ABF58A" w14:textId="1FF7EDCE" w:rsidR="00A12C0B" w:rsidRDefault="00A12C0B" w:rsidP="00A12C0B">
                              <w:pPr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Weight: 210lbs.</w:t>
                              </w:r>
                            </w:p>
                            <w:p w14:paraId="056AB189" w14:textId="63B4409C" w:rsidR="00A12C0B" w:rsidRDefault="00A12C0B" w:rsidP="00A12C0B">
                              <w:pPr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Hair Color: Black</w:t>
                              </w:r>
                            </w:p>
                            <w:p w14:paraId="151F963D" w14:textId="45633E31" w:rsidR="00A12C0B" w:rsidRDefault="00A12C0B" w:rsidP="00A12C0B">
                              <w:pPr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Eye Color: Brown</w:t>
                              </w:r>
                            </w:p>
                            <w:p w14:paraId="0B55BCE3" w14:textId="006AA2E9" w:rsidR="00A12C0B" w:rsidRDefault="00A12C0B" w:rsidP="00A12C0B">
                              <w:pPr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Expected Release: 6/9/2021</w:t>
                              </w:r>
                            </w:p>
                            <w:p w14:paraId="15F8628B" w14:textId="45483813" w:rsidR="00A12C0B" w:rsidRDefault="00A12C0B" w:rsidP="00A12C0B">
                              <w:pPr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Sexual Orientation: Straight</w:t>
                              </w:r>
                            </w:p>
                            <w:p w14:paraId="7E9C056B" w14:textId="0B1B9FD6" w:rsidR="00A12C0B" w:rsidRDefault="00A12C0B" w:rsidP="00A12C0B">
                              <w:pPr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</w:rPr>
                                <w:t>Looking to Write: ANYONE</w:t>
                              </w:r>
                            </w:p>
                            <w:p w14:paraId="3DCF81B3" w14:textId="5D7EF3E2" w:rsidR="00A12C0B" w:rsidRDefault="00E9502F" w:rsidP="00A12C0B">
                              <w:pPr>
                                <w:rPr>
                                  <w:color w:val="595959" w:themeColor="text1" w:themeTint="A6"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color w:val="595959" w:themeColor="text1" w:themeTint="A6"/>
                                  <w:sz w:val="20"/>
                                </w:rPr>
                                <w:drawing>
                                  <wp:inline distT="0" distB="0" distL="0" distR="0" wp14:anchorId="6A5F133E" wp14:editId="3795C9C4">
                                    <wp:extent cx="2185670" cy="3517900"/>
                                    <wp:effectExtent l="0" t="0" r="5080" b="635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Jesse Osalde 1.jp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85670" cy="3517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91440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3"/>
                        <wps:cNvSpPr/>
                        <wps:spPr>
                          <a:xfrm>
                            <a:off x="0" y="0"/>
                            <a:ext cx="190500" cy="82296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entagon 4"/>
                        <wps:cNvSpPr/>
                        <wps:spPr>
                          <a:xfrm>
                            <a:off x="0" y="323850"/>
                            <a:ext cx="2466504" cy="384809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33C91F" w14:textId="71D06834" w:rsidR="00247DAA" w:rsidRPr="00247DAA" w:rsidRDefault="00247DAA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4"/>
                                </w:rPr>
                              </w:pPr>
                              <w:r w:rsidRPr="00247DAA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4"/>
                                </w:rPr>
                                <w:t>REACHINGAPRISONER.COM</w:t>
                              </w:r>
                            </w:p>
                          </w:txbxContent>
                        </wps:txbx>
                        <wps:bodyPr rot="0" spcFirstLastPara="0" vert="horz" wrap="square" lIns="36576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22838" id="Group 50" o:spid="_x0000_s1026" style="position:absolute;margin-left:325.05pt;margin-top:80.25pt;width:217.5pt;height:645.75pt;z-index:251659264;mso-wrap-distance-left:18pt;mso-wrap-distance-right:18pt;mso-position-horizontal-relative:margin;mso-position-vertical-relative:page" coordsize="25717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7" type="#_x0000_t202" style="position:absolute;left:1905;width:23812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" fillcolor="#f3f3f3 [2899]" stroked="f" strokeweight=".5pt">
                  <v:fill color2="#ececec [3139]" rotate="t" focusposition=".5,.5" focussize="-.5,-.5" focus="100%" type="gradientRadial"/>
                  <v:textbox inset="14.4pt,1in,14.4pt,14.4pt">
                    <w:txbxContent>
                      <w:p w14:paraId="742CA999" w14:textId="2529C270" w:rsidR="00247DAA" w:rsidRDefault="00A12C0B" w:rsidP="00A12C0B">
                        <w:pPr>
                          <w:spacing w:after="0"/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 xml:space="preserve">Jessie </w:t>
                        </w:r>
                        <w:proofErr w:type="spellStart"/>
                        <w:r>
                          <w:rPr>
                            <w:color w:val="595959" w:themeColor="text1" w:themeTint="A6"/>
                            <w:sz w:val="20"/>
                          </w:rPr>
                          <w:t>Osalde</w:t>
                        </w:r>
                        <w:proofErr w:type="spellEnd"/>
                        <w:r>
                          <w:rPr>
                            <w:color w:val="595959" w:themeColor="text1" w:themeTint="A6"/>
                            <w:sz w:val="20"/>
                          </w:rPr>
                          <w:t xml:space="preserve"> DOC# 813800</w:t>
                        </w:r>
                      </w:p>
                      <w:p w14:paraId="4E1517BB" w14:textId="6E09813B" w:rsidR="00A12C0B" w:rsidRDefault="00A12C0B" w:rsidP="00A12C0B">
                        <w:pPr>
                          <w:spacing w:after="0"/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>Clallam Bay Correctional Center</w:t>
                        </w:r>
                      </w:p>
                      <w:p w14:paraId="7DAFA0ED" w14:textId="1B775D6B" w:rsidR="00A12C0B" w:rsidRDefault="00A12C0B" w:rsidP="00A12C0B">
                        <w:pPr>
                          <w:spacing w:after="0"/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>1830 Eagle Crest Way</w:t>
                        </w:r>
                      </w:p>
                      <w:p w14:paraId="4D478BB7" w14:textId="1D6FD31A" w:rsidR="00A12C0B" w:rsidRDefault="00A12C0B" w:rsidP="00A12C0B">
                        <w:pPr>
                          <w:spacing w:after="0"/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>Clallam Bay, WA 98326</w:t>
                        </w:r>
                      </w:p>
                      <w:p w14:paraId="62E8769F" w14:textId="77777777" w:rsidR="00A12C0B" w:rsidRDefault="00A12C0B" w:rsidP="00A12C0B">
                        <w:pPr>
                          <w:rPr>
                            <w:color w:val="595959" w:themeColor="text1" w:themeTint="A6"/>
                            <w:sz w:val="20"/>
                          </w:rPr>
                        </w:pPr>
                      </w:p>
                      <w:p w14:paraId="66023EDF" w14:textId="6B3B7445" w:rsidR="00A12C0B" w:rsidRDefault="00A12C0B" w:rsidP="00A12C0B">
                        <w:pPr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>DOB: 12/25/1979</w:t>
                        </w:r>
                      </w:p>
                      <w:p w14:paraId="4EDC2CEB" w14:textId="0688412A" w:rsidR="00A12C0B" w:rsidRDefault="00A12C0B" w:rsidP="00A12C0B">
                        <w:pPr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>Gender: Male</w:t>
                        </w:r>
                      </w:p>
                      <w:p w14:paraId="58EFF08C" w14:textId="283105DA" w:rsidR="00A12C0B" w:rsidRDefault="00A12C0B" w:rsidP="00A12C0B">
                        <w:pPr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>Ethnic Background: Hispanic</w:t>
                        </w:r>
                      </w:p>
                      <w:p w14:paraId="7B23B319" w14:textId="49B303F7" w:rsidR="00A12C0B" w:rsidRDefault="00A12C0B" w:rsidP="00A12C0B">
                        <w:pPr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>Height; 6ft. 1in.</w:t>
                        </w:r>
                      </w:p>
                      <w:p w14:paraId="73ABF58A" w14:textId="1FF7EDCE" w:rsidR="00A12C0B" w:rsidRDefault="00A12C0B" w:rsidP="00A12C0B">
                        <w:pPr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>Weight: 210lbs.</w:t>
                        </w:r>
                      </w:p>
                      <w:p w14:paraId="056AB189" w14:textId="63B4409C" w:rsidR="00A12C0B" w:rsidRDefault="00A12C0B" w:rsidP="00A12C0B">
                        <w:pPr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>Hair Color: Black</w:t>
                        </w:r>
                      </w:p>
                      <w:p w14:paraId="151F963D" w14:textId="45633E31" w:rsidR="00A12C0B" w:rsidRDefault="00A12C0B" w:rsidP="00A12C0B">
                        <w:pPr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>Eye Color: Brown</w:t>
                        </w:r>
                      </w:p>
                      <w:p w14:paraId="0B55BCE3" w14:textId="006AA2E9" w:rsidR="00A12C0B" w:rsidRDefault="00A12C0B" w:rsidP="00A12C0B">
                        <w:pPr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>Expected Release: 6/9/2021</w:t>
                        </w:r>
                      </w:p>
                      <w:p w14:paraId="15F8628B" w14:textId="45483813" w:rsidR="00A12C0B" w:rsidRDefault="00A12C0B" w:rsidP="00A12C0B">
                        <w:pPr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>Sexual Orientation: Straight</w:t>
                        </w:r>
                      </w:p>
                      <w:p w14:paraId="7E9C056B" w14:textId="0B1B9FD6" w:rsidR="00A12C0B" w:rsidRDefault="00A12C0B" w:rsidP="00A12C0B">
                        <w:pPr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color w:val="595959" w:themeColor="text1" w:themeTint="A6"/>
                            <w:sz w:val="20"/>
                          </w:rPr>
                          <w:t>Looking to Write: ANYONE</w:t>
                        </w:r>
                      </w:p>
                      <w:p w14:paraId="3DCF81B3" w14:textId="5D7EF3E2" w:rsidR="00A12C0B" w:rsidRDefault="00E9502F" w:rsidP="00A12C0B">
                        <w:pPr>
                          <w:rPr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noProof/>
                            <w:color w:val="595959" w:themeColor="text1" w:themeTint="A6"/>
                            <w:sz w:val="20"/>
                          </w:rPr>
                          <w:drawing>
                            <wp:inline distT="0" distB="0" distL="0" distR="0" wp14:anchorId="6A5F133E" wp14:editId="3795C9C4">
                              <wp:extent cx="2185670" cy="3517900"/>
                              <wp:effectExtent l="0" t="0" r="5080" b="635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Jesse Osalde 1.jpg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5670" cy="35179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3" o:spid="_x0000_s1028" style="position:absolute;width:1905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" fillcolor="#2f4158 [3215]" stroked="f" strokeweight="2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4" o:spid="_x0000_s1029" type="#_x0000_t15" style="position:absolute;top:3238;width:24665;height:3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" adj="19915" fillcolor="#d0de4e [3204]" stroked="f" strokeweight="2pt">
                  <v:textbox inset="28.8pt,0,14.4pt,0">
                    <w:txbxContent>
                      <w:p w14:paraId="0F33C91F" w14:textId="71D06834" w:rsidR="00247DAA" w:rsidRPr="00247DAA" w:rsidRDefault="00247DAA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4"/>
                          </w:rPr>
                        </w:pPr>
                        <w:r w:rsidRPr="00247DAA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4"/>
                          </w:rPr>
                          <w:t>REACHINGAPRISONER.COM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>
        <w:t>What I am looking for in a pen pal is a person who understands that presence is more than just being there. A person I can share a few laughs with. The purpose of this ad is to establish a friendship based on understanding</w:t>
      </w:r>
      <w:r w:rsidR="00A12C0B">
        <w:t xml:space="preserve">, thoughtfulness, and honesty. I’m currently working as a trainer for rescue animals, trying to give these dogs a second chance, which is exactly what I’m looking for since I’m currently incarcerated, but soon to be released. I don’t know if I’ve found that someone through this ad or not, so let’s share the chance to find out. Fell free to get through </w:t>
      </w:r>
      <w:hyperlink r:id="rId8" w:history="1">
        <w:r w:rsidR="00A12C0B" w:rsidRPr="0029180E">
          <w:rPr>
            <w:rStyle w:val="Hyperlink"/>
          </w:rPr>
          <w:t>www.jpay.com</w:t>
        </w:r>
      </w:hyperlink>
      <w:r w:rsidR="00A12C0B">
        <w:t xml:space="preserve"> Id number 813800 or by mail at the address provided.</w:t>
      </w:r>
    </w:p>
    <w:sectPr w:rsidR="00115663" w:rsidRPr="00247DAA" w:rsidSect="006F03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3F38FE" w14:textId="77777777" w:rsidR="00FD0892" w:rsidRDefault="00FD0892">
      <w:pPr>
        <w:spacing w:after="0" w:line="240" w:lineRule="auto"/>
      </w:pPr>
      <w:r>
        <w:separator/>
      </w:r>
    </w:p>
  </w:endnote>
  <w:endnote w:type="continuationSeparator" w:id="0">
    <w:p w14:paraId="72FFC9F8" w14:textId="77777777" w:rsidR="00FD0892" w:rsidRDefault="00FD0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2F0F4" w14:textId="77777777" w:rsidR="007E0D6E" w:rsidRDefault="007E0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30D2D886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6516A55D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2D543011" wp14:editId="11C4D711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1A562AC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3E24B7A1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477B6750" wp14:editId="6437547B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2D2E9" w14:textId="77777777" w:rsidR="00FD0892" w:rsidRDefault="00FD0892">
      <w:pPr>
        <w:spacing w:after="0" w:line="240" w:lineRule="auto"/>
      </w:pPr>
      <w:r>
        <w:separator/>
      </w:r>
    </w:p>
  </w:footnote>
  <w:footnote w:type="continuationSeparator" w:id="0">
    <w:p w14:paraId="271532FB" w14:textId="77777777" w:rsidR="00FD0892" w:rsidRDefault="00FD0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8CFFD" w14:textId="77777777" w:rsidR="007E0D6E" w:rsidRDefault="007E0D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59C42925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65286554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311423C1" wp14:editId="6CAC6965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03EDF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DAA"/>
    <w:rsid w:val="00066E19"/>
    <w:rsid w:val="000B4BF8"/>
    <w:rsid w:val="000F2898"/>
    <w:rsid w:val="00115663"/>
    <w:rsid w:val="00213EAB"/>
    <w:rsid w:val="00215D1D"/>
    <w:rsid w:val="00247DAA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535A9A"/>
    <w:rsid w:val="00576382"/>
    <w:rsid w:val="00620729"/>
    <w:rsid w:val="00673242"/>
    <w:rsid w:val="00691768"/>
    <w:rsid w:val="006F0367"/>
    <w:rsid w:val="007C4A68"/>
    <w:rsid w:val="007E0D6E"/>
    <w:rsid w:val="007E3A99"/>
    <w:rsid w:val="008658F6"/>
    <w:rsid w:val="008945AC"/>
    <w:rsid w:val="009439AA"/>
    <w:rsid w:val="00A12C0B"/>
    <w:rsid w:val="00A45E55"/>
    <w:rsid w:val="00B22EC4"/>
    <w:rsid w:val="00B54EAE"/>
    <w:rsid w:val="00B552FE"/>
    <w:rsid w:val="00BA5A05"/>
    <w:rsid w:val="00BC06ED"/>
    <w:rsid w:val="00CE2CAB"/>
    <w:rsid w:val="00D904CD"/>
    <w:rsid w:val="00DB59D0"/>
    <w:rsid w:val="00DE3E34"/>
    <w:rsid w:val="00E041D6"/>
    <w:rsid w:val="00E32718"/>
    <w:rsid w:val="00E71405"/>
    <w:rsid w:val="00E802A8"/>
    <w:rsid w:val="00E9502F"/>
    <w:rsid w:val="00F83039"/>
    <w:rsid w:val="00F87567"/>
    <w:rsid w:val="00FA5F92"/>
    <w:rsid w:val="00FB0FE3"/>
    <w:rsid w:val="00FD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36E6B21"/>
  <w15:chartTrackingRefBased/>
  <w15:docId w15:val="{89CF341E-63DF-40A7-A2E5-D4B69ADFC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link w:val="NoSpacingChar"/>
    <w:uiPriority w:val="1"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pacingChar">
    <w:name w:val="No Spacing Char"/>
    <w:basedOn w:val="DefaultParagraphFont"/>
    <w:link w:val="NoSpacing"/>
    <w:uiPriority w:val="1"/>
    <w:rsid w:val="00247DAA"/>
    <w:rPr>
      <w:color w:val="000000" w:themeColor="text1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12C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pay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ach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0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HItt</dc:creator>
  <cp:keywords/>
  <dc:description/>
  <cp:lastModifiedBy>Kerry HItt</cp:lastModifiedBy>
  <cp:revision>2</cp:revision>
  <dcterms:created xsi:type="dcterms:W3CDTF">2019-02-18T22:06:00Z</dcterms:created>
  <dcterms:modified xsi:type="dcterms:W3CDTF">2019-02-18T22:06:00Z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